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407-ПП/3999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3999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4533,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4533,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407-ПП/3999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16:39:35.817;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16:39:35.817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